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bookmarkStart w:id="0" w:name="_GoBack"/>
      <w:bookmarkEnd w:id="0"/>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lastRenderedPageBreak/>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2FC68685" w:rsidR="00B008AF" w:rsidRPr="00771D16" w:rsidRDefault="00C523EB"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43DE5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25DF6293" w:rsidR="001B6A7C" w:rsidRDefault="00C523EB"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6DE62AB3">
          <v:shape id="_x0000_i1026" type="#_x0000_t75" style="width:77.25pt;height:49.5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122D631F"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C523EB">
        <w:rPr>
          <w:rFonts w:ascii="Sylfaen" w:hAnsi="Sylfaen" w:cs="Sylfaen"/>
          <w:lang w:val="ka-GE"/>
        </w:rPr>
        <w:t>2022</w:t>
      </w:r>
      <w:r>
        <w:rPr>
          <w:rFonts w:ascii="Sylfaen" w:hAnsi="Sylfaen" w:cs="Sylfaen"/>
          <w:lang w:val="ka-GE"/>
        </w:rPr>
        <w:t xml:space="preserve"> წლისა</w:t>
      </w:r>
      <w:r w:rsidR="00F56BB9">
        <w:rPr>
          <w:rFonts w:ascii="Sylfaen" w:hAnsi="Sylfaen" w:cs="Sylfaen"/>
          <w:lang w:val="ka-GE"/>
        </w:rPr>
        <w:t>;</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103A316"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36179968"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5C502" w14:textId="77777777" w:rsidR="00D429BE" w:rsidRDefault="00D429BE" w:rsidP="007902EA">
      <w:pPr>
        <w:spacing w:after="0" w:line="240" w:lineRule="auto"/>
      </w:pPr>
      <w:r>
        <w:separator/>
      </w:r>
    </w:p>
  </w:endnote>
  <w:endnote w:type="continuationSeparator" w:id="0">
    <w:p w14:paraId="1ADD16DF" w14:textId="77777777" w:rsidR="00D429BE" w:rsidRDefault="00D429B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AA69376" w:rsidR="004A3BD8" w:rsidRDefault="004A3BD8">
        <w:pPr>
          <w:pStyle w:val="Footer"/>
          <w:jc w:val="right"/>
        </w:pPr>
        <w:r>
          <w:fldChar w:fldCharType="begin"/>
        </w:r>
        <w:r>
          <w:instrText xml:space="preserve"> PAGE   \* MERGEFORMAT </w:instrText>
        </w:r>
        <w:r>
          <w:fldChar w:fldCharType="separate"/>
        </w:r>
        <w:r w:rsidR="0061608A">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10278" w14:textId="77777777" w:rsidR="00D429BE" w:rsidRDefault="00D429BE" w:rsidP="007902EA">
      <w:pPr>
        <w:spacing w:after="0" w:line="240" w:lineRule="auto"/>
      </w:pPr>
      <w:r>
        <w:separator/>
      </w:r>
    </w:p>
  </w:footnote>
  <w:footnote w:type="continuationSeparator" w:id="0">
    <w:p w14:paraId="60C3373C" w14:textId="77777777" w:rsidR="00D429BE" w:rsidRDefault="00D429B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1;&#4304;&#4330;&#4334;&#4308;&#4305;-&#4321;&#4304;&#4318;&#4317;&#4334;&#4312;%20&#4315;&#4304;&#4321;&#4304;&#4314;&#4312;&#4321;%20&#4328;&#4308;&#4321;&#4327;&#4312;&#4307;&#4309;&#4304;&#4310;&#4308;\&#4321;&#4304;&#4322;&#4308;&#4316;&#4307;&#4308;&#4320;&#4317;%20&#4307;&#4317;&#4313;&#4323;&#4315;&#4308;&#4316;&#4322;&#4304;&#4330;&#4312;&#4304;\&#4307;&#4304;&#4316;&#4304;&#4320;&#4311;&#4312;%20N1%20(&#4310;&#4308;&#4311;&#4308;&#4305;&#4312;&#4321;%20%20&#4315;&#4317;&#4311;&#4334;&#4317;&#4309;&#4316;&#4304;%2025.01.2023).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2;&#4308;&#4316;&#4307;&#4308;&#4320;&#4312;%20&#4321;&#4304;&#4330;&#4334;&#4308;&#4305;-&#4321;&#4304;&#4318;&#4317;&#4334;&#4312;%20&#4315;&#4304;&#4321;&#4304;&#4314;&#4312;&#4321;%20&#4328;&#4308;&#4321;&#4327;&#4312;&#4307;&#4309;&#4304;&#4310;&#4308;\&#4321;&#4304;&#4322;&#4308;&#4316;&#4307;&#4308;&#4320;&#4317;%20&#4307;&#4317;&#4313;&#4323;&#4315;&#4308;&#4316;&#4322;&#4304;&#4330;&#4312;&#4304;\&#4307;&#4304;&#4316;&#4304;&#4320;&#4311;&#4312;%20N1%20(&#4310;&#4308;&#4311;&#4308;&#4305;&#4312;&#4321;%20%20&#4315;&#4317;&#4311;&#4334;&#4317;&#4309;&#4316;&#4304;%2025.01.2023).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E2210-3438-4D09-8ECE-0E46087F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754</Words>
  <Characters>5009</Characters>
  <Application>Microsoft Office Word</Application>
  <DocSecurity>0</DocSecurity>
  <Lines>417</Lines>
  <Paragraphs>261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2021-04-08T14:29:00Z</dcterms:created>
  <dcterms:modified xsi:type="dcterms:W3CDTF">2023-01-25T15:25:00Z</dcterms:modified>
</cp:coreProperties>
</file>